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896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815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>, Ханты-Мансийского 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628449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7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8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19.07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.03.202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 административный надзор,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отсутствовал по месту жительства в период времени с 22:00 ч до 22:09 ч. 19.07.2026 г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повторно в течении года.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86 № 502</w:t>
      </w:r>
      <w:r>
        <w:rPr>
          <w:rFonts w:ascii="Times New Roman" w:eastAsia="Times New Roman" w:hAnsi="Times New Roman" w:cs="Times New Roman"/>
          <w:sz w:val="28"/>
          <w:szCs w:val="28"/>
        </w:rPr>
        <w:t>729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eastAsia="Times New Roman" w:hAnsi="Times New Roman" w:cs="Times New Roman"/>
          <w:sz w:val="28"/>
          <w:szCs w:val="28"/>
        </w:rPr>
        <w:t>3.07.2026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об административном правонарушении /л.д.2/, рапортом,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20.03.2026г.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3 ст. 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-влечет обязательные работы на срок до сорока часов либо административный арест на срок от десяти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либо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3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подвергнуть административному аресту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восемь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отбы</w:t>
      </w:r>
      <w:r>
        <w:rPr>
          <w:rFonts w:ascii="Times New Roman" w:eastAsia="Times New Roman" w:hAnsi="Times New Roman" w:cs="Times New Roman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24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2322491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7rplc-12">
    <w:name w:val="cat-UserDefined grp-27 rplc-12"/>
    <w:basedOn w:val="DefaultParagraphFont"/>
  </w:style>
  <w:style w:type="character" w:customStyle="1" w:styleId="cat-UserDefinedgrp-28rplc-14">
    <w:name w:val="cat-UserDefined grp-28 rplc-14"/>
    <w:basedOn w:val="DefaultParagraphFont"/>
  </w:style>
  <w:style w:type="character" w:customStyle="1" w:styleId="cat-UserDefinedgrp-28rplc-21">
    <w:name w:val="cat-UserDefined grp-28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8BF3A-31AC-4353-B0AF-14C0724675B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